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5"/>
        <w:gridCol w:w="1660"/>
        <w:gridCol w:w="268"/>
      </w:tblGrid>
      <w:tr w:rsidR="00AB2E5C" w:rsidRPr="00885FC6" w:rsidTr="00EF3A74">
        <w:trPr>
          <w:trHeight w:val="3180"/>
        </w:trPr>
        <w:tc>
          <w:tcPr>
            <w:tcW w:w="8505" w:type="dxa"/>
          </w:tcPr>
          <w:p w:rsidR="00885FC6" w:rsidRPr="00AF682D" w:rsidRDefault="00AF682D" w:rsidP="00310112">
            <w:pPr>
              <w:pStyle w:val="Dokumentinfo"/>
              <w:ind w:right="-1092"/>
              <w:jc w:val="center"/>
              <w:rPr>
                <w:b w:val="0"/>
                <w:sz w:val="28"/>
                <w:szCs w:val="28"/>
              </w:rPr>
            </w:pPr>
            <w:r w:rsidRPr="00AF682D">
              <w:rPr>
                <w:b w:val="0"/>
                <w:sz w:val="28"/>
                <w:szCs w:val="28"/>
              </w:rPr>
              <w:t>Samarbejdsaftale</w:t>
            </w:r>
          </w:p>
          <w:p w:rsidR="00AF682D" w:rsidRPr="00AF682D" w:rsidRDefault="00AF682D" w:rsidP="00EF3A74">
            <w:pPr>
              <w:pStyle w:val="Dokumentinfo"/>
              <w:ind w:right="-1092"/>
              <w:jc w:val="center"/>
              <w:rPr>
                <w:b w:val="0"/>
                <w:sz w:val="28"/>
                <w:szCs w:val="28"/>
              </w:rPr>
            </w:pPr>
            <w:r w:rsidRPr="00AF682D">
              <w:rPr>
                <w:b w:val="0"/>
                <w:sz w:val="28"/>
                <w:szCs w:val="28"/>
              </w:rPr>
              <w:t>om uddannelse i praktikcenter (skolepraktik)</w:t>
            </w:r>
          </w:p>
          <w:p w:rsidR="00AF682D" w:rsidRPr="00AF682D" w:rsidRDefault="00AF682D" w:rsidP="00EF3A74">
            <w:pPr>
              <w:pStyle w:val="Dokumentinfo"/>
              <w:ind w:right="-1092"/>
              <w:jc w:val="center"/>
              <w:rPr>
                <w:b w:val="0"/>
                <w:sz w:val="28"/>
                <w:szCs w:val="28"/>
              </w:rPr>
            </w:pPr>
            <w:r w:rsidRPr="00AF682D">
              <w:rPr>
                <w:b w:val="0"/>
                <w:sz w:val="28"/>
                <w:szCs w:val="28"/>
              </w:rPr>
              <w:t>På Industrioperatør</w:t>
            </w:r>
            <w:r>
              <w:rPr>
                <w:b w:val="0"/>
                <w:sz w:val="28"/>
                <w:szCs w:val="28"/>
              </w:rPr>
              <w:t>uddannelsen</w:t>
            </w:r>
          </w:p>
          <w:p w:rsidR="00AF682D" w:rsidRDefault="00AF682D" w:rsidP="00AF682D">
            <w:pPr>
              <w:pStyle w:val="Dokumentinfo"/>
              <w:jc w:val="center"/>
              <w:rPr>
                <w:b w:val="0"/>
              </w:rPr>
            </w:pPr>
          </w:p>
          <w:p w:rsidR="00AF682D" w:rsidRDefault="00AF682D" w:rsidP="00AF682D">
            <w:pPr>
              <w:pStyle w:val="Dokumentinfo"/>
              <w:jc w:val="center"/>
              <w:rPr>
                <w:b w:val="0"/>
              </w:rPr>
            </w:pPr>
          </w:p>
          <w:p w:rsidR="00AF682D" w:rsidRDefault="00AF682D" w:rsidP="00AF682D">
            <w:pPr>
              <w:pStyle w:val="Dokumentinfo"/>
              <w:jc w:val="center"/>
              <w:rPr>
                <w:b w:val="0"/>
              </w:rPr>
            </w:pPr>
          </w:p>
          <w:p w:rsidR="00AF682D" w:rsidRPr="00AF682D" w:rsidRDefault="00AF682D" w:rsidP="00EF3A74">
            <w:pPr>
              <w:pStyle w:val="Dokumentinfo"/>
              <w:ind w:right="-1801"/>
              <w:rPr>
                <w:b w:val="0"/>
                <w:sz w:val="22"/>
                <w:szCs w:val="22"/>
              </w:rPr>
            </w:pPr>
            <w:r w:rsidRPr="00AF682D">
              <w:rPr>
                <w:b w:val="0"/>
                <w:sz w:val="22"/>
                <w:szCs w:val="22"/>
              </w:rPr>
              <w:t xml:space="preserve">I henhold til Lovbekendtgørelse </w:t>
            </w:r>
            <w:proofErr w:type="spellStart"/>
            <w:r w:rsidRPr="00AF682D">
              <w:rPr>
                <w:b w:val="0"/>
                <w:sz w:val="22"/>
                <w:szCs w:val="22"/>
              </w:rPr>
              <w:t>nr</w:t>
            </w:r>
            <w:proofErr w:type="spellEnd"/>
            <w:r w:rsidRPr="00AF682D">
              <w:rPr>
                <w:b w:val="0"/>
                <w:sz w:val="22"/>
                <w:szCs w:val="22"/>
              </w:rPr>
              <w:t xml:space="preserve"> 789 af 16.06.2015 (Erhvervsuddannelsesloven) samt Bekendtgørelse </w:t>
            </w:r>
            <w:proofErr w:type="spellStart"/>
            <w:r w:rsidRPr="00AF682D">
              <w:rPr>
                <w:b w:val="0"/>
                <w:sz w:val="22"/>
                <w:szCs w:val="22"/>
              </w:rPr>
              <w:t>nr</w:t>
            </w:r>
            <w:proofErr w:type="spellEnd"/>
            <w:r w:rsidRPr="00AF682D">
              <w:rPr>
                <w:b w:val="0"/>
                <w:sz w:val="22"/>
                <w:szCs w:val="22"/>
              </w:rPr>
              <w:t xml:space="preserve"> 367 af 19.04.2016 (Hovedbekendtgørelsen) aftales følgende mellem </w:t>
            </w:r>
          </w:p>
          <w:p w:rsidR="00AF682D" w:rsidRDefault="00AF682D" w:rsidP="00AF682D">
            <w:pPr>
              <w:pStyle w:val="Dokumentinfo"/>
              <w:rPr>
                <w:b w:val="0"/>
                <w:sz w:val="24"/>
                <w:szCs w:val="24"/>
              </w:rPr>
            </w:pPr>
          </w:p>
          <w:p w:rsidR="00AF682D" w:rsidRDefault="00AF682D" w:rsidP="00AF682D">
            <w:pPr>
              <w:pStyle w:val="Dokumentinfo"/>
              <w:rPr>
                <w:b w:val="0"/>
                <w:sz w:val="24"/>
                <w:szCs w:val="24"/>
              </w:rPr>
            </w:pPr>
          </w:p>
          <w:p w:rsidR="00AF682D" w:rsidRDefault="00AF682D" w:rsidP="00EF3A74">
            <w:pPr>
              <w:pStyle w:val="Dokumentinfo"/>
              <w:ind w:right="-1234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AMU Nordjylland og TECHCOLLEGE</w:t>
            </w:r>
          </w:p>
          <w:p w:rsidR="00AF682D" w:rsidRPr="00AF682D" w:rsidRDefault="00AF682D" w:rsidP="00AF682D">
            <w:pPr>
              <w:pStyle w:val="Dokumentinfo"/>
              <w:rPr>
                <w:b w:val="0"/>
                <w:sz w:val="24"/>
                <w:szCs w:val="24"/>
              </w:rPr>
            </w:pPr>
          </w:p>
        </w:tc>
        <w:tc>
          <w:tcPr>
            <w:tcW w:w="1928" w:type="dxa"/>
            <w:gridSpan w:val="2"/>
          </w:tcPr>
          <w:p w:rsidR="00AB2E5C" w:rsidRPr="00885FC6" w:rsidRDefault="00AB2E5C" w:rsidP="00456317">
            <w:pPr>
              <w:pStyle w:val="DokumentNavn"/>
            </w:pPr>
          </w:p>
        </w:tc>
      </w:tr>
      <w:tr w:rsidR="006C3A1B" w:rsidRPr="00885FC6" w:rsidTr="00EF3A74">
        <w:trPr>
          <w:gridAfter w:val="1"/>
          <w:wAfter w:w="268" w:type="dxa"/>
          <w:trHeight w:hRule="exact" w:val="827"/>
        </w:trPr>
        <w:tc>
          <w:tcPr>
            <w:tcW w:w="10165" w:type="dxa"/>
            <w:gridSpan w:val="2"/>
          </w:tcPr>
          <w:p w:rsidR="006C3A1B" w:rsidRPr="00885FC6" w:rsidRDefault="006C3A1B" w:rsidP="00FE0DAB"/>
        </w:tc>
      </w:tr>
    </w:tbl>
    <w:p w:rsidR="00072FD3" w:rsidRDefault="00072FD3" w:rsidP="00072FD3">
      <w:r>
        <w:t xml:space="preserve">Aftalen </w:t>
      </w:r>
      <w:r w:rsidR="00A97F70">
        <w:t xml:space="preserve">har til formål, at </w:t>
      </w:r>
      <w:r>
        <w:t>sikre eleverne et fuldstændigt uddannelsesforløb.</w:t>
      </w:r>
    </w:p>
    <w:p w:rsidR="00072FD3" w:rsidRDefault="00072FD3" w:rsidP="00072FD3"/>
    <w:p w:rsidR="00072FD3" w:rsidRDefault="00167097" w:rsidP="000B0DB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TECHCOLLEGE </w:t>
      </w:r>
    </w:p>
    <w:p w:rsidR="00EF3A74" w:rsidRDefault="00EF3A74" w:rsidP="000B0DB3">
      <w:pPr>
        <w:rPr>
          <w:sz w:val="22"/>
          <w:szCs w:val="22"/>
        </w:rPr>
      </w:pPr>
    </w:p>
    <w:p w:rsidR="00EF3A74" w:rsidRDefault="00EF3A74" w:rsidP="00EF3A74">
      <w:pPr>
        <w:rPr>
          <w:sz w:val="22"/>
          <w:szCs w:val="22"/>
        </w:rPr>
      </w:pPr>
      <w:r>
        <w:rPr>
          <w:sz w:val="22"/>
          <w:szCs w:val="22"/>
        </w:rPr>
        <w:t>Sørger for:</w:t>
      </w:r>
    </w:p>
    <w:p w:rsidR="00EF3A74" w:rsidRPr="00EF3A74" w:rsidRDefault="00EF3A74" w:rsidP="00EF3A74">
      <w:pPr>
        <w:pStyle w:val="Listeafsni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At indkalde </w:t>
      </w:r>
      <w:r w:rsidRPr="00EF3A74">
        <w:rPr>
          <w:sz w:val="22"/>
          <w:szCs w:val="22"/>
        </w:rPr>
        <w:t>eleven til obligatorisk informationsmøde om uddannelse i praktikcent</w:t>
      </w:r>
      <w:r w:rsidR="00167097">
        <w:rPr>
          <w:sz w:val="22"/>
          <w:szCs w:val="22"/>
        </w:rPr>
        <w:t xml:space="preserve">ret på AMU Nordjylland </w:t>
      </w:r>
      <w:r w:rsidRPr="00EF3A74">
        <w:rPr>
          <w:sz w:val="22"/>
          <w:szCs w:val="22"/>
        </w:rPr>
        <w:t xml:space="preserve">i perioden fra 2 uger før og senest 1 uge efter elevens afslutning af grundforløbet. </w:t>
      </w:r>
      <w:r>
        <w:rPr>
          <w:sz w:val="22"/>
          <w:szCs w:val="22"/>
        </w:rPr>
        <w:t xml:space="preserve">Mulige datoer aftales forinden. </w:t>
      </w:r>
      <w:r w:rsidRPr="00EF3A74">
        <w:rPr>
          <w:sz w:val="22"/>
          <w:szCs w:val="22"/>
        </w:rPr>
        <w:t>TECHCOLLEGE</w:t>
      </w:r>
      <w:r w:rsidR="00167097">
        <w:rPr>
          <w:sz w:val="22"/>
          <w:szCs w:val="22"/>
        </w:rPr>
        <w:t xml:space="preserve"> sender kopi </w:t>
      </w:r>
      <w:r w:rsidRPr="00EF3A74">
        <w:rPr>
          <w:sz w:val="22"/>
          <w:szCs w:val="22"/>
        </w:rPr>
        <w:t>af indkal</w:t>
      </w:r>
      <w:r w:rsidR="008F5D6F">
        <w:rPr>
          <w:sz w:val="22"/>
          <w:szCs w:val="22"/>
        </w:rPr>
        <w:t>delsesbrev og modtagere</w:t>
      </w:r>
      <w:r w:rsidR="00167097">
        <w:rPr>
          <w:sz w:val="22"/>
          <w:szCs w:val="22"/>
        </w:rPr>
        <w:t xml:space="preserve"> der bliver inviteret.</w:t>
      </w:r>
    </w:p>
    <w:p w:rsidR="00EF3A74" w:rsidRPr="00EF3A74" w:rsidRDefault="00EF3A74" w:rsidP="00EF3A74">
      <w:pPr>
        <w:pStyle w:val="Listeafsnit"/>
        <w:numPr>
          <w:ilvl w:val="0"/>
          <w:numId w:val="16"/>
        </w:numPr>
        <w:rPr>
          <w:sz w:val="22"/>
          <w:szCs w:val="22"/>
        </w:rPr>
      </w:pPr>
      <w:r w:rsidRPr="00EF3A74">
        <w:rPr>
          <w:sz w:val="22"/>
          <w:szCs w:val="22"/>
        </w:rPr>
        <w:t>at eleven har registreret 3 uddannelsesønsker i sin uddannelsesplan i forbindelse med sin grundforløbsopstart (</w:t>
      </w:r>
      <w:r w:rsidR="00310112">
        <w:rPr>
          <w:sz w:val="22"/>
          <w:szCs w:val="22"/>
        </w:rPr>
        <w:t>via UDDATA+</w:t>
      </w:r>
      <w:r w:rsidRPr="00EF3A74">
        <w:rPr>
          <w:sz w:val="22"/>
          <w:szCs w:val="22"/>
        </w:rPr>
        <w:t xml:space="preserve">) </w:t>
      </w:r>
    </w:p>
    <w:p w:rsidR="00EF3A74" w:rsidRPr="00EF3A74" w:rsidRDefault="00EF3A74" w:rsidP="00EF3A74">
      <w:pPr>
        <w:pStyle w:val="Listeafsnit"/>
        <w:numPr>
          <w:ilvl w:val="0"/>
          <w:numId w:val="16"/>
        </w:numPr>
        <w:rPr>
          <w:sz w:val="22"/>
          <w:szCs w:val="22"/>
        </w:rPr>
      </w:pPr>
      <w:r w:rsidRPr="00EF3A74">
        <w:rPr>
          <w:sz w:val="22"/>
          <w:szCs w:val="22"/>
        </w:rPr>
        <w:t xml:space="preserve">at eleven er registreret som søgende i </w:t>
      </w:r>
      <w:proofErr w:type="spellStart"/>
      <w:r w:rsidRPr="00EF3A74">
        <w:rPr>
          <w:sz w:val="22"/>
          <w:szCs w:val="22"/>
        </w:rPr>
        <w:t>Easy</w:t>
      </w:r>
      <w:proofErr w:type="spellEnd"/>
      <w:r w:rsidRPr="00EF3A74">
        <w:rPr>
          <w:sz w:val="22"/>
          <w:szCs w:val="22"/>
        </w:rPr>
        <w:t>-P og er synlig på praktikpladsen.dk 8 uger før afslutning af grundforløbet</w:t>
      </w:r>
    </w:p>
    <w:p w:rsidR="00EF3A74" w:rsidRDefault="00EF3A74" w:rsidP="00EF3A74">
      <w:pPr>
        <w:pStyle w:val="Listeafsnit"/>
        <w:numPr>
          <w:ilvl w:val="0"/>
          <w:numId w:val="16"/>
        </w:numPr>
        <w:rPr>
          <w:sz w:val="22"/>
          <w:szCs w:val="22"/>
        </w:rPr>
      </w:pPr>
      <w:r w:rsidRPr="00EF3A74">
        <w:rPr>
          <w:sz w:val="22"/>
          <w:szCs w:val="22"/>
        </w:rPr>
        <w:t>at eleven kan dokumentere sit søgemønster senest fra grundforløbets afslutning (Elevplan eller anden dokumentation</w:t>
      </w:r>
      <w:r w:rsidR="00310112">
        <w:rPr>
          <w:sz w:val="22"/>
          <w:szCs w:val="22"/>
        </w:rPr>
        <w:t>)</w:t>
      </w:r>
    </w:p>
    <w:p w:rsidR="00EF3A74" w:rsidRDefault="00EF3A74" w:rsidP="00EF3A74">
      <w:pPr>
        <w:pStyle w:val="Listeafsnit"/>
        <w:numPr>
          <w:ilvl w:val="0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 xml:space="preserve">at overføre elever til </w:t>
      </w:r>
      <w:r w:rsidR="00310112">
        <w:rPr>
          <w:sz w:val="22"/>
          <w:szCs w:val="22"/>
        </w:rPr>
        <w:t>AMU Nordjylland.</w:t>
      </w:r>
    </w:p>
    <w:p w:rsidR="00EF3A74" w:rsidRDefault="00EF3A74" w:rsidP="00EF3A74">
      <w:pPr>
        <w:rPr>
          <w:sz w:val="22"/>
          <w:szCs w:val="22"/>
        </w:rPr>
      </w:pPr>
    </w:p>
    <w:p w:rsidR="00310112" w:rsidRDefault="00310112" w:rsidP="000B0DB3">
      <w:pPr>
        <w:rPr>
          <w:sz w:val="22"/>
          <w:szCs w:val="22"/>
        </w:rPr>
      </w:pPr>
    </w:p>
    <w:p w:rsidR="00310112" w:rsidRDefault="00310112" w:rsidP="000B0DB3">
      <w:pPr>
        <w:rPr>
          <w:sz w:val="22"/>
          <w:szCs w:val="22"/>
        </w:rPr>
      </w:pPr>
      <w:r>
        <w:rPr>
          <w:sz w:val="22"/>
          <w:szCs w:val="22"/>
        </w:rPr>
        <w:t>Endvidere stiller TECHCOLLEGE sig til rådighed i forhold til</w:t>
      </w:r>
      <w:r>
        <w:rPr>
          <w:sz w:val="22"/>
          <w:szCs w:val="22"/>
        </w:rPr>
        <w:br/>
        <w:t>at understøtte de faglige mål i forbindelse med Elektronik og Automatik. Længde og andre forhold indgås særskilt for den enkelte elev.</w:t>
      </w:r>
    </w:p>
    <w:p w:rsidR="00310112" w:rsidRDefault="00310112" w:rsidP="000B0DB3">
      <w:pPr>
        <w:rPr>
          <w:sz w:val="22"/>
          <w:szCs w:val="22"/>
        </w:rPr>
      </w:pPr>
    </w:p>
    <w:p w:rsidR="00310112" w:rsidRPr="00310112" w:rsidRDefault="00310112" w:rsidP="000B0DB3">
      <w:pPr>
        <w:rPr>
          <w:b/>
          <w:sz w:val="24"/>
          <w:szCs w:val="24"/>
        </w:rPr>
      </w:pPr>
      <w:r w:rsidRPr="00310112">
        <w:rPr>
          <w:b/>
          <w:sz w:val="22"/>
          <w:szCs w:val="22"/>
        </w:rPr>
        <w:t>AMU NORDJYLLAND</w:t>
      </w:r>
    </w:p>
    <w:p w:rsidR="000B0DB3" w:rsidRDefault="000B0DB3" w:rsidP="000B0DB3">
      <w:pPr>
        <w:rPr>
          <w:b/>
          <w:sz w:val="24"/>
          <w:szCs w:val="24"/>
        </w:rPr>
      </w:pPr>
    </w:p>
    <w:p w:rsidR="000B0DB3" w:rsidRPr="00F9017F" w:rsidRDefault="00EF3A74" w:rsidP="00F9017F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F9017F">
        <w:rPr>
          <w:sz w:val="22"/>
          <w:szCs w:val="22"/>
        </w:rPr>
        <w:t xml:space="preserve">Indkalder og gennemfører optagelsessamtale (EMMA) på lige vilkår med </w:t>
      </w:r>
      <w:r w:rsidR="00310112">
        <w:rPr>
          <w:sz w:val="22"/>
          <w:szCs w:val="22"/>
        </w:rPr>
        <w:t xml:space="preserve">AMU Nordjyllands </w:t>
      </w:r>
      <w:r w:rsidRPr="00F9017F">
        <w:rPr>
          <w:sz w:val="22"/>
          <w:szCs w:val="22"/>
        </w:rPr>
        <w:t>egne elever</w:t>
      </w:r>
    </w:p>
    <w:p w:rsidR="008F5D6F" w:rsidRPr="00F9017F" w:rsidRDefault="008F5D6F" w:rsidP="00F9017F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F9017F">
        <w:rPr>
          <w:sz w:val="22"/>
          <w:szCs w:val="22"/>
        </w:rPr>
        <w:t>Indkalder elever til uddannelse i praktik</w:t>
      </w:r>
      <w:r w:rsidR="002C01C0" w:rsidRPr="00F9017F">
        <w:rPr>
          <w:sz w:val="22"/>
          <w:szCs w:val="22"/>
        </w:rPr>
        <w:t>center og indgår underskrevet aftale</w:t>
      </w:r>
    </w:p>
    <w:p w:rsidR="002C01C0" w:rsidRPr="00F9017F" w:rsidRDefault="002C01C0" w:rsidP="00F9017F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F9017F">
        <w:rPr>
          <w:sz w:val="22"/>
          <w:szCs w:val="22"/>
        </w:rPr>
        <w:t>Sørger for at eleven står registreret som praktikpladssøgende og at eleven er aktivt søgende</w:t>
      </w:r>
    </w:p>
    <w:p w:rsidR="002C01C0" w:rsidRPr="00F9017F" w:rsidRDefault="002C01C0" w:rsidP="00F9017F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F9017F">
        <w:rPr>
          <w:sz w:val="22"/>
          <w:szCs w:val="22"/>
        </w:rPr>
        <w:t xml:space="preserve">Gennemfører skole- og praktikundervisning for eleven </w:t>
      </w:r>
    </w:p>
    <w:p w:rsidR="002C01C0" w:rsidRPr="00F9017F" w:rsidRDefault="002C01C0" w:rsidP="00F9017F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F9017F">
        <w:rPr>
          <w:sz w:val="22"/>
          <w:szCs w:val="22"/>
        </w:rPr>
        <w:lastRenderedPageBreak/>
        <w:t>Følger løbende op på elevens fortsatte egnethed i forhold til EMMA</w:t>
      </w:r>
    </w:p>
    <w:p w:rsidR="002C01C0" w:rsidRDefault="002C01C0" w:rsidP="00EF3A74">
      <w:pPr>
        <w:rPr>
          <w:sz w:val="22"/>
          <w:szCs w:val="22"/>
        </w:rPr>
      </w:pPr>
    </w:p>
    <w:p w:rsidR="002C01C0" w:rsidRPr="00F9017F" w:rsidRDefault="002C01C0" w:rsidP="00F9017F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F9017F">
        <w:rPr>
          <w:sz w:val="22"/>
          <w:szCs w:val="22"/>
        </w:rPr>
        <w:t xml:space="preserve">Udfører det praktikpladsopsøgende arbejde </w:t>
      </w:r>
      <w:proofErr w:type="gramStart"/>
      <w:r w:rsidRPr="00F9017F">
        <w:rPr>
          <w:sz w:val="22"/>
          <w:szCs w:val="22"/>
        </w:rPr>
        <w:t>overfor</w:t>
      </w:r>
      <w:proofErr w:type="gramEnd"/>
      <w:r w:rsidRPr="00F9017F">
        <w:rPr>
          <w:sz w:val="22"/>
          <w:szCs w:val="22"/>
        </w:rPr>
        <w:t xml:space="preserve"> eleven og anviser derigennem ordinære pladser</w:t>
      </w:r>
    </w:p>
    <w:p w:rsidR="002C01C0" w:rsidRPr="00F9017F" w:rsidRDefault="00B831A0" w:rsidP="00F9017F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F9017F">
        <w:rPr>
          <w:sz w:val="22"/>
          <w:szCs w:val="22"/>
        </w:rPr>
        <w:t>Er ansvarlig for elevens uddannelse i henhold til ”Lov om erhvervsuddannelser”</w:t>
      </w:r>
    </w:p>
    <w:p w:rsidR="006358A3" w:rsidRDefault="006358A3" w:rsidP="00EF3A74">
      <w:pPr>
        <w:rPr>
          <w:b/>
          <w:sz w:val="24"/>
          <w:szCs w:val="24"/>
        </w:rPr>
      </w:pPr>
    </w:p>
    <w:p w:rsidR="000B0DB3" w:rsidRDefault="000B0DB3" w:rsidP="000B0DB3"/>
    <w:p w:rsidR="00072FD3" w:rsidRDefault="00072FD3" w:rsidP="00072FD3"/>
    <w:p w:rsidR="00072FD3" w:rsidRDefault="00072FD3" w:rsidP="00072FD3">
      <w:r>
        <w:t xml:space="preserve">Aftalen kan opsiges skriftligt af begge parter med 6 måneders varsel til d. 1. januar eller 1. juli. Dette varsel sikrer, at igangværende uddannelsesforhold færdiggøres ifølge ovenstående aftale. </w:t>
      </w:r>
    </w:p>
    <w:p w:rsidR="00072FD3" w:rsidRDefault="00072FD3" w:rsidP="00072FD3"/>
    <w:p w:rsidR="00072FD3" w:rsidRDefault="00072FD3" w:rsidP="00072FD3">
      <w:r>
        <w:t xml:space="preserve">Ansvarlig kontaktperson på </w:t>
      </w:r>
      <w:r w:rsidR="00A97F70">
        <w:t>TECHCOLLEGE</w:t>
      </w:r>
      <w:r>
        <w:t>: Praktikcenter</w:t>
      </w:r>
      <w:r w:rsidR="00A97F70">
        <w:t xml:space="preserve">chef Per Dennis Kristensen </w:t>
      </w:r>
    </w:p>
    <w:p w:rsidR="003F22CD" w:rsidRPr="00A97F70" w:rsidRDefault="003F22CD" w:rsidP="00072FD3">
      <w:pPr>
        <w:rPr>
          <w:color w:val="FF0000"/>
        </w:rPr>
      </w:pPr>
      <w:r>
        <w:t xml:space="preserve">Ansvarlig kontaktperson på </w:t>
      </w:r>
      <w:r w:rsidR="00A97F70">
        <w:t>AMU Nordjylland:</w:t>
      </w:r>
      <w:r>
        <w:t xml:space="preserve"> </w:t>
      </w:r>
      <w:r w:rsidR="00A97F70">
        <w:rPr>
          <w:color w:val="FF0000"/>
        </w:rPr>
        <w:t>XXXXX</w:t>
      </w:r>
    </w:p>
    <w:p w:rsidR="000965CE" w:rsidRDefault="000965CE" w:rsidP="00072FD3"/>
    <w:p w:rsidR="000965CE" w:rsidRDefault="000965CE" w:rsidP="00072FD3"/>
    <w:p w:rsidR="000965CE" w:rsidRDefault="000965CE" w:rsidP="00072FD3"/>
    <w:p w:rsidR="000965CE" w:rsidRDefault="000965CE" w:rsidP="00072FD3">
      <w:r>
        <w:t>________ d.    /     201</w:t>
      </w:r>
      <w:r w:rsidR="00A97F70">
        <w:t>8</w:t>
      </w:r>
      <w:r>
        <w:t xml:space="preserve"> </w:t>
      </w:r>
      <w:r>
        <w:tab/>
      </w:r>
      <w:r>
        <w:tab/>
      </w:r>
      <w:r>
        <w:tab/>
      </w:r>
      <w:r>
        <w:tab/>
        <w:t>________ d.    /    201</w:t>
      </w:r>
      <w:r w:rsidR="00A97F70">
        <w:t>8</w:t>
      </w:r>
    </w:p>
    <w:p w:rsidR="000965CE" w:rsidRDefault="000965CE" w:rsidP="00072FD3"/>
    <w:p w:rsidR="000965CE" w:rsidRDefault="000965CE" w:rsidP="00072FD3"/>
    <w:p w:rsidR="000965CE" w:rsidRDefault="000965CE" w:rsidP="00072FD3">
      <w:r w:rsidRPr="000965CE">
        <w:rPr>
          <w:b/>
        </w:rPr>
        <w:t>Keld Skovsgård</w:t>
      </w:r>
      <w:r w:rsidRPr="000965CE">
        <w:rPr>
          <w:b/>
        </w:rPr>
        <w:tab/>
      </w:r>
      <w:r>
        <w:tab/>
      </w:r>
      <w:r>
        <w:tab/>
      </w:r>
      <w:r>
        <w:tab/>
      </w:r>
      <w:r>
        <w:tab/>
      </w:r>
      <w:r w:rsidR="00A97F70">
        <w:rPr>
          <w:b/>
        </w:rPr>
        <w:t xml:space="preserve">Peter Thomsen </w:t>
      </w:r>
    </w:p>
    <w:p w:rsidR="000965CE" w:rsidRDefault="000965CE" w:rsidP="00072FD3">
      <w:r>
        <w:t xml:space="preserve">Uddannelsesdirektør </w:t>
      </w:r>
      <w:r>
        <w:tab/>
      </w:r>
      <w:r>
        <w:tab/>
      </w:r>
      <w:r>
        <w:tab/>
      </w:r>
      <w:r>
        <w:tab/>
      </w:r>
      <w:r>
        <w:tab/>
      </w:r>
      <w:r w:rsidR="00A97F70">
        <w:t xml:space="preserve">Direktør </w:t>
      </w:r>
    </w:p>
    <w:p w:rsidR="00DB4ED9" w:rsidRPr="00885FC6" w:rsidRDefault="00DB4ED9" w:rsidP="002171DE">
      <w:bookmarkStart w:id="0" w:name="_GoBack"/>
      <w:bookmarkEnd w:id="0"/>
    </w:p>
    <w:sectPr w:rsidR="00DB4ED9" w:rsidRPr="00885FC6" w:rsidSect="00EF3A74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1701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82A" w:rsidRDefault="00C7282A">
      <w:r>
        <w:separator/>
      </w:r>
    </w:p>
  </w:endnote>
  <w:endnote w:type="continuationSeparator" w:id="0">
    <w:p w:rsidR="00C7282A" w:rsidRDefault="00C72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DB8DE6E-0AF3-4BEF-A31E-EFA3F6C243BF}"/>
    <w:embedBold r:id="rId2" w:fontKey="{1211F21A-AD11-436F-B786-17834B9CA9E7}"/>
    <w:embedItalic r:id="rId3" w:fontKey="{3C51F826-4E4F-4052-877C-26428FFB8A11}"/>
    <w:embedBoldItalic r:id="rId4" w:fontKey="{6038C2E7-0A1A-4C12-A0AD-A1321927A7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charset w:val="00"/>
    <w:family w:val="swiss"/>
    <w:pitch w:val="variable"/>
    <w:sig w:usb0="A00000AF" w:usb1="5000204A" w:usb2="00000000" w:usb3="00000000" w:csb0="0000009B" w:csb1="00000000"/>
    <w:embedRegular r:id="rId5" w:fontKey="{E103360B-D33E-43EA-B065-38779AB940DF}"/>
    <w:embedBold r:id="rId6" w:fontKey="{2D726172-B54F-4B27-98FC-EDBB7950790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3EC0E12-DDF0-4C6B-8D27-DC90314ACE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B9CD666-2A8F-4BC2-9B61-E4B29196EA4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BB610BA7-01A8-4A8F-8348-2442553CDD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5EC" w:rsidRDefault="004255EC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31011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31011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10112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9C" w:rsidRDefault="00C4409C" w:rsidP="00C4409C"/>
  <w:p w:rsidR="00C4409C" w:rsidRDefault="00C4409C" w:rsidP="00C4409C"/>
  <w:tbl>
    <w:tblPr>
      <w:tblW w:w="243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0"/>
    </w:tblGrid>
    <w:tr w:rsidR="00885FC6" w:rsidRPr="00615E0B" w:rsidTr="00885FC6">
      <w:tc>
        <w:tcPr>
          <w:tcW w:w="20" w:type="dxa"/>
        </w:tcPr>
        <w:p w:rsidR="00885FC6" w:rsidRPr="00615E0B" w:rsidRDefault="00885FC6" w:rsidP="00524347">
          <w:pPr>
            <w:pStyle w:val="Template-Companyname"/>
            <w:rPr>
              <w:lang w:val="en-GB"/>
            </w:rPr>
          </w:pPr>
          <w:bookmarkStart w:id="5" w:name="bmkSecundaryLogo"/>
          <w:bookmarkEnd w:id="5"/>
        </w:p>
      </w:tc>
      <w:tc>
        <w:tcPr>
          <w:tcW w:w="2410" w:type="dxa"/>
        </w:tcPr>
        <w:p w:rsidR="00885FC6" w:rsidRPr="00885FC6" w:rsidRDefault="00885FC6" w:rsidP="009328D2">
          <w:pPr>
            <w:pStyle w:val="Template-Companyname"/>
            <w:rPr>
              <w:vanish/>
              <w:lang w:val="en-GB"/>
            </w:rPr>
          </w:pPr>
          <w:bookmarkStart w:id="6" w:name="SD_OFF_Name"/>
          <w:bookmarkStart w:id="7" w:name="HIF_SD_OFF_Name"/>
          <w:bookmarkEnd w:id="6"/>
        </w:p>
        <w:p w:rsidR="00885FC6" w:rsidRPr="00615E0B" w:rsidRDefault="00885FC6" w:rsidP="00524347">
          <w:pPr>
            <w:pStyle w:val="Template-Address"/>
            <w:rPr>
              <w:lang w:val="en-GB"/>
            </w:rPr>
          </w:pPr>
          <w:bookmarkStart w:id="8" w:name="SD_OFF_OfficeID"/>
          <w:bookmarkEnd w:id="7"/>
          <w:bookmarkEnd w:id="8"/>
        </w:p>
      </w:tc>
    </w:tr>
  </w:tbl>
  <w:p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82A" w:rsidRDefault="00C7282A">
      <w:r>
        <w:separator/>
      </w:r>
    </w:p>
  </w:footnote>
  <w:footnote w:type="continuationSeparator" w:id="0">
    <w:p w:rsidR="00C7282A" w:rsidRDefault="00C72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347" w:rsidRDefault="00524347" w:rsidP="00524347">
    <w:pPr>
      <w:pStyle w:val="Sidehoved"/>
    </w:pPr>
  </w:p>
  <w:p w:rsidR="00524347" w:rsidRDefault="00524347">
    <w:pPr>
      <w:pStyle w:val="Sidehoved"/>
    </w:pP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EE93DBB" wp14:editId="34F21CD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49C2F1" wp14:editId="73C87908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2BD" w:rsidRDefault="00885FC6" w:rsidP="00B65055">
                          <w:pPr>
                            <w:rPr>
                              <w:rStyle w:val="Sidetal"/>
                            </w:rPr>
                          </w:pPr>
                          <w:bookmarkStart w:id="1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"/>
                          <w:r w:rsidR="002312BD">
                            <w:rPr>
                              <w:rStyle w:val="Sidetal"/>
                            </w:rPr>
                            <w:t xml:space="preserve"> 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31011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  <w:r w:rsidR="00835697">
                            <w:rPr>
                              <w:rStyle w:val="Sidetal"/>
                            </w:rPr>
                            <w:t>/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31011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2312BD" w:rsidRPr="00192812" w:rsidRDefault="00433886" w:rsidP="00B65055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675ED8EB" wp14:editId="3CB4A875">
                                <wp:extent cx="352425" cy="152400"/>
                                <wp:effectExtent l="0" t="0" r="0" b="0"/>
                                <wp:docPr id="4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49C2F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+drwIAAKo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" filled="f" stroked="f">
              <v:textbox inset="0,0,0,0">
                <w:txbxContent>
                  <w:p w:rsidR="002312BD" w:rsidRDefault="00885FC6" w:rsidP="00B65055">
                    <w:pPr>
                      <w:rPr>
                        <w:rStyle w:val="Sidetal"/>
                      </w:rPr>
                    </w:pPr>
                    <w:bookmarkStart w:id="2" w:name="SD_LAN_Page_N2"/>
                    <w:r>
                      <w:rPr>
                        <w:rStyle w:val="Sidetal"/>
                      </w:rPr>
                      <w:t>Side</w:t>
                    </w:r>
                    <w:bookmarkEnd w:id="2"/>
                    <w:r w:rsidR="002312BD">
                      <w:rPr>
                        <w:rStyle w:val="Sidetal"/>
                      </w:rPr>
                      <w:t xml:space="preserve"> 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PAGE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310112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  <w:r w:rsidR="00835697">
                      <w:rPr>
                        <w:rStyle w:val="Sidetal"/>
                      </w:rPr>
                      <w:t>/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NUMPAGES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310112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</w:p>
                  <w:p w:rsidR="002312BD" w:rsidRPr="00192812" w:rsidRDefault="00433886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675ED8EB" wp14:editId="3CB4A875">
                          <wp:extent cx="352425" cy="152400"/>
                          <wp:effectExtent l="0" t="0" r="0" b="0"/>
                          <wp:docPr id="4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347" w:rsidRDefault="00AF682D" w:rsidP="0052434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9FB308" wp14:editId="4CA40A4E">
              <wp:simplePos x="0" y="0"/>
              <wp:positionH relativeFrom="page">
                <wp:posOffset>525780</wp:posOffset>
              </wp:positionH>
              <wp:positionV relativeFrom="page">
                <wp:posOffset>372745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Pr="00EF3A74" w:rsidRDefault="00AF682D" w:rsidP="00AF682D">
                          <w:pPr>
                            <w:pStyle w:val="Template-Parentlogoname"/>
                            <w:rPr>
                              <w:sz w:val="36"/>
                              <w:szCs w:val="36"/>
                            </w:rPr>
                          </w:pPr>
                          <w:bookmarkStart w:id="3" w:name="SD_OFF_Parent"/>
                          <w:r w:rsidRPr="00EF3A74">
                            <w:rPr>
                              <w:b/>
                              <w:caps w:val="0"/>
                              <w:color w:val="33525F" w:themeColor="accent4"/>
                              <w:spacing w:val="0"/>
                              <w:sz w:val="36"/>
                              <w:szCs w:val="3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TECH</w:t>
                          </w:r>
                          <w:r w:rsidRPr="00EF3A74">
                            <w:rPr>
                              <w:color w:val="auto"/>
                              <w:sz w:val="36"/>
                              <w:szCs w:val="36"/>
                            </w:rPr>
                            <w:t xml:space="preserve">COLLEGE </w:t>
                          </w:r>
                          <w:r w:rsidR="00167097">
                            <w:rPr>
                              <w:color w:val="auto"/>
                              <w:sz w:val="36"/>
                              <w:szCs w:val="36"/>
                            </w:rPr>
                            <w:t xml:space="preserve">         AMU Nordjylland</w:t>
                          </w:r>
                          <w:r w:rsidR="00885FC6" w:rsidRPr="00EF3A74">
                            <w:rPr>
                              <w:sz w:val="36"/>
                              <w:szCs w:val="36"/>
                            </w:rPr>
                            <w:br/>
                          </w:r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9FB30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7" type="#_x0000_t202" style="position:absolute;margin-left:41.4pt;margin-top:29.35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RD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" filled="f" stroked="f">
              <v:textbox inset="0,0,0,0">
                <w:txbxContent>
                  <w:p w:rsidR="00524347" w:rsidRPr="00EF3A74" w:rsidRDefault="00AF682D" w:rsidP="00AF682D">
                    <w:pPr>
                      <w:pStyle w:val="Template-Parentlogoname"/>
                      <w:rPr>
                        <w:sz w:val="36"/>
                        <w:szCs w:val="36"/>
                      </w:rPr>
                    </w:pPr>
                    <w:bookmarkStart w:id="4" w:name="SD_OFF_Parent"/>
                    <w:r w:rsidRPr="00EF3A74">
                      <w:rPr>
                        <w:b/>
                        <w:caps w:val="0"/>
                        <w:color w:val="33525F" w:themeColor="accent4"/>
                        <w:spacing w:val="0"/>
                        <w:sz w:val="36"/>
                        <w:szCs w:val="3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>TECH</w:t>
                    </w:r>
                    <w:r w:rsidRPr="00EF3A74">
                      <w:rPr>
                        <w:color w:val="auto"/>
                        <w:sz w:val="36"/>
                        <w:szCs w:val="36"/>
                      </w:rPr>
                      <w:t xml:space="preserve">COLLEGE </w:t>
                    </w:r>
                    <w:r w:rsidR="00167097">
                      <w:rPr>
                        <w:color w:val="auto"/>
                        <w:sz w:val="36"/>
                        <w:szCs w:val="36"/>
                      </w:rPr>
                      <w:t xml:space="preserve">         AMU Nordjylland</w:t>
                    </w:r>
                    <w:r w:rsidR="00885FC6" w:rsidRPr="00EF3A74">
                      <w:rPr>
                        <w:sz w:val="36"/>
                        <w:szCs w:val="36"/>
                      </w:rPr>
                      <w:br/>
                    </w:r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  <w:r w:rsidR="00433886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4B2561D6" wp14:editId="7427381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4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3A5D67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BiXXJl4QAAAAoBAAAPAAAAAAAAAAAA&#10;AAAAAG4DAABkcnMvZG93bnJldi54bWxQSwUGAAAAAAQABADzAAAAfA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w10:wrap anchorx="page" anchory="page"/>
            </v:group>
          </w:pict>
        </mc:Fallback>
      </mc:AlternateContent>
    </w: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C2C285A" wp14:editId="5514F29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5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9D9530D"/>
    <w:multiLevelType w:val="hybridMultilevel"/>
    <w:tmpl w:val="9EA800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6B14015"/>
    <w:multiLevelType w:val="hybridMultilevel"/>
    <w:tmpl w:val="3D6E3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7FAD5974"/>
    <w:multiLevelType w:val="hybridMultilevel"/>
    <w:tmpl w:val="317237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6"/>
  </w:num>
  <w:num w:numId="13">
    <w:abstractNumId w:val="14"/>
  </w:num>
  <w:num w:numId="14">
    <w:abstractNumId w:val="10"/>
  </w:num>
  <w:num w:numId="15">
    <w:abstractNumId w:val="11"/>
  </w:num>
  <w:num w:numId="16">
    <w:abstractNumId w:val="17"/>
  </w:num>
  <w:num w:numId="17">
    <w:abstractNumId w:val="13"/>
  </w:num>
  <w:num w:numId="18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FC6"/>
    <w:rsid w:val="00001C5B"/>
    <w:rsid w:val="00003B6C"/>
    <w:rsid w:val="00007510"/>
    <w:rsid w:val="00020295"/>
    <w:rsid w:val="00026EA7"/>
    <w:rsid w:val="00051A09"/>
    <w:rsid w:val="00071E36"/>
    <w:rsid w:val="00072FD3"/>
    <w:rsid w:val="000824DA"/>
    <w:rsid w:val="00087773"/>
    <w:rsid w:val="00094D54"/>
    <w:rsid w:val="000965CE"/>
    <w:rsid w:val="000A1051"/>
    <w:rsid w:val="000A50C4"/>
    <w:rsid w:val="000A762F"/>
    <w:rsid w:val="000B0DB3"/>
    <w:rsid w:val="000B45C3"/>
    <w:rsid w:val="000D2892"/>
    <w:rsid w:val="0010077A"/>
    <w:rsid w:val="001043F7"/>
    <w:rsid w:val="00130EC0"/>
    <w:rsid w:val="0013303E"/>
    <w:rsid w:val="001366F0"/>
    <w:rsid w:val="001373A9"/>
    <w:rsid w:val="0014660D"/>
    <w:rsid w:val="00153477"/>
    <w:rsid w:val="00167097"/>
    <w:rsid w:val="00167A09"/>
    <w:rsid w:val="0017345F"/>
    <w:rsid w:val="00185F45"/>
    <w:rsid w:val="00192812"/>
    <w:rsid w:val="001B5836"/>
    <w:rsid w:val="001D44BE"/>
    <w:rsid w:val="001F2EA7"/>
    <w:rsid w:val="0020744C"/>
    <w:rsid w:val="00212D3F"/>
    <w:rsid w:val="002171DE"/>
    <w:rsid w:val="002278B7"/>
    <w:rsid w:val="00227E7F"/>
    <w:rsid w:val="002312BD"/>
    <w:rsid w:val="00241DFE"/>
    <w:rsid w:val="002573D0"/>
    <w:rsid w:val="0026721B"/>
    <w:rsid w:val="00287815"/>
    <w:rsid w:val="002C01C0"/>
    <w:rsid w:val="002C6B7D"/>
    <w:rsid w:val="002D26AE"/>
    <w:rsid w:val="002E326D"/>
    <w:rsid w:val="00301369"/>
    <w:rsid w:val="003064B1"/>
    <w:rsid w:val="00310112"/>
    <w:rsid w:val="00342A21"/>
    <w:rsid w:val="003536C8"/>
    <w:rsid w:val="003563A2"/>
    <w:rsid w:val="00361F20"/>
    <w:rsid w:val="00364F55"/>
    <w:rsid w:val="003A5E3F"/>
    <w:rsid w:val="003B1B48"/>
    <w:rsid w:val="003C5575"/>
    <w:rsid w:val="003D5C25"/>
    <w:rsid w:val="003E6170"/>
    <w:rsid w:val="003F15E1"/>
    <w:rsid w:val="003F22CD"/>
    <w:rsid w:val="003F24CF"/>
    <w:rsid w:val="003F33BA"/>
    <w:rsid w:val="003F7193"/>
    <w:rsid w:val="00425019"/>
    <w:rsid w:val="004255EC"/>
    <w:rsid w:val="00427770"/>
    <w:rsid w:val="00433886"/>
    <w:rsid w:val="00443D5B"/>
    <w:rsid w:val="00450E2A"/>
    <w:rsid w:val="00456317"/>
    <w:rsid w:val="00465565"/>
    <w:rsid w:val="0047684D"/>
    <w:rsid w:val="0048777D"/>
    <w:rsid w:val="004A66E6"/>
    <w:rsid w:val="004C208C"/>
    <w:rsid w:val="00504494"/>
    <w:rsid w:val="00522D69"/>
    <w:rsid w:val="00524347"/>
    <w:rsid w:val="00524DD1"/>
    <w:rsid w:val="005274FB"/>
    <w:rsid w:val="00547ACA"/>
    <w:rsid w:val="005549B1"/>
    <w:rsid w:val="00562043"/>
    <w:rsid w:val="005743B1"/>
    <w:rsid w:val="005802EE"/>
    <w:rsid w:val="0058520A"/>
    <w:rsid w:val="00590D08"/>
    <w:rsid w:val="005D01E3"/>
    <w:rsid w:val="005D2E7C"/>
    <w:rsid w:val="005E6CB9"/>
    <w:rsid w:val="005E70F5"/>
    <w:rsid w:val="00615E0B"/>
    <w:rsid w:val="006358A3"/>
    <w:rsid w:val="00641B24"/>
    <w:rsid w:val="00666E10"/>
    <w:rsid w:val="0068128D"/>
    <w:rsid w:val="006B2F25"/>
    <w:rsid w:val="006C3A1B"/>
    <w:rsid w:val="006C40FD"/>
    <w:rsid w:val="006D363C"/>
    <w:rsid w:val="006D4688"/>
    <w:rsid w:val="006D49BB"/>
    <w:rsid w:val="006D615D"/>
    <w:rsid w:val="007131E6"/>
    <w:rsid w:val="00731229"/>
    <w:rsid w:val="00736658"/>
    <w:rsid w:val="00757BDC"/>
    <w:rsid w:val="007676E3"/>
    <w:rsid w:val="007744E7"/>
    <w:rsid w:val="00775CC8"/>
    <w:rsid w:val="007871B3"/>
    <w:rsid w:val="00795523"/>
    <w:rsid w:val="007955B4"/>
    <w:rsid w:val="007A2F49"/>
    <w:rsid w:val="007A557C"/>
    <w:rsid w:val="007F0C24"/>
    <w:rsid w:val="00802343"/>
    <w:rsid w:val="00803E04"/>
    <w:rsid w:val="00835697"/>
    <w:rsid w:val="008411A6"/>
    <w:rsid w:val="00863559"/>
    <w:rsid w:val="00885361"/>
    <w:rsid w:val="00885FC6"/>
    <w:rsid w:val="008C546C"/>
    <w:rsid w:val="008F5D6F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E4ABE"/>
    <w:rsid w:val="00A11327"/>
    <w:rsid w:val="00A22ABB"/>
    <w:rsid w:val="00A278F8"/>
    <w:rsid w:val="00A27E88"/>
    <w:rsid w:val="00A54864"/>
    <w:rsid w:val="00A66FAB"/>
    <w:rsid w:val="00A91CB9"/>
    <w:rsid w:val="00A97F70"/>
    <w:rsid w:val="00AA0EF9"/>
    <w:rsid w:val="00AB2E5C"/>
    <w:rsid w:val="00AB4E1D"/>
    <w:rsid w:val="00AC6B30"/>
    <w:rsid w:val="00AD02B4"/>
    <w:rsid w:val="00AF429D"/>
    <w:rsid w:val="00AF5AAD"/>
    <w:rsid w:val="00AF662D"/>
    <w:rsid w:val="00AF682D"/>
    <w:rsid w:val="00B15221"/>
    <w:rsid w:val="00B33FA5"/>
    <w:rsid w:val="00B5598E"/>
    <w:rsid w:val="00B65055"/>
    <w:rsid w:val="00B7258F"/>
    <w:rsid w:val="00B831A0"/>
    <w:rsid w:val="00BA56DF"/>
    <w:rsid w:val="00BB53DC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7282A"/>
    <w:rsid w:val="00C800B1"/>
    <w:rsid w:val="00C96CED"/>
    <w:rsid w:val="00CA1CCC"/>
    <w:rsid w:val="00CB2ECE"/>
    <w:rsid w:val="00CB4FA5"/>
    <w:rsid w:val="00CD12AC"/>
    <w:rsid w:val="00CD6422"/>
    <w:rsid w:val="00D37E23"/>
    <w:rsid w:val="00D546CE"/>
    <w:rsid w:val="00D739D1"/>
    <w:rsid w:val="00D85610"/>
    <w:rsid w:val="00DB21A7"/>
    <w:rsid w:val="00DB4ED9"/>
    <w:rsid w:val="00DE3C16"/>
    <w:rsid w:val="00DE42FB"/>
    <w:rsid w:val="00E026C1"/>
    <w:rsid w:val="00E32A2A"/>
    <w:rsid w:val="00E44979"/>
    <w:rsid w:val="00E65482"/>
    <w:rsid w:val="00E70052"/>
    <w:rsid w:val="00E751CC"/>
    <w:rsid w:val="00E814F9"/>
    <w:rsid w:val="00EA31FA"/>
    <w:rsid w:val="00EA5199"/>
    <w:rsid w:val="00EA6633"/>
    <w:rsid w:val="00ED0D75"/>
    <w:rsid w:val="00ED60D8"/>
    <w:rsid w:val="00EF3A74"/>
    <w:rsid w:val="00F05149"/>
    <w:rsid w:val="00F06991"/>
    <w:rsid w:val="00F0727F"/>
    <w:rsid w:val="00F354CF"/>
    <w:rsid w:val="00F4463E"/>
    <w:rsid w:val="00F45004"/>
    <w:rsid w:val="00F625EE"/>
    <w:rsid w:val="00F66241"/>
    <w:rsid w:val="00F66D6F"/>
    <w:rsid w:val="00F76D16"/>
    <w:rsid w:val="00F81B7C"/>
    <w:rsid w:val="00F9017F"/>
    <w:rsid w:val="00FA0D28"/>
    <w:rsid w:val="00FA31F3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98226C2"/>
  <w15:docId w15:val="{5343CBC1-7B84-4090-9599-31B889A2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60D"/>
  </w:style>
  <w:style w:type="paragraph" w:styleId="Overskrift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3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22D69"/>
    <w:pPr>
      <w:spacing w:after="120"/>
    </w:pPr>
  </w:style>
  <w:style w:type="paragraph" w:styleId="Brdteks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22D69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22D69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522D69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22D69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22D69"/>
  </w:style>
  <w:style w:type="paragraph" w:styleId="Mailsignatur">
    <w:name w:val="E-mail Signature"/>
    <w:basedOn w:val="Normal"/>
    <w:uiPriority w:val="99"/>
    <w:semiHidden/>
    <w:rsid w:val="00522D69"/>
  </w:style>
  <w:style w:type="character" w:styleId="Fremhv">
    <w:name w:val="Emphasis"/>
    <w:uiPriority w:val="3"/>
    <w:rsid w:val="00AF662D"/>
    <w:rPr>
      <w:i/>
      <w:iCs/>
    </w:rPr>
  </w:style>
  <w:style w:type="character" w:styleId="Slutnotehenvisning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22D69"/>
  </w:style>
  <w:style w:type="paragraph" w:styleId="HTML-adresse">
    <w:name w:val="HTML Address"/>
    <w:basedOn w:val="Normal"/>
    <w:uiPriority w:val="99"/>
    <w:semiHidden/>
    <w:rsid w:val="00522D69"/>
    <w:rPr>
      <w:i/>
      <w:iCs/>
    </w:rPr>
  </w:style>
  <w:style w:type="character" w:styleId="HTML-citat">
    <w:name w:val="HTML Cite"/>
    <w:uiPriority w:val="99"/>
    <w:semiHidden/>
    <w:rsid w:val="00522D69"/>
    <w:rPr>
      <w:i/>
      <w:iCs/>
    </w:rPr>
  </w:style>
  <w:style w:type="character" w:styleId="HTML-kode">
    <w:name w:val="HTML Code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22D69"/>
    <w:rPr>
      <w:i/>
      <w:iCs/>
    </w:rPr>
  </w:style>
  <w:style w:type="character" w:styleId="HTML-tastatur">
    <w:name w:val="HTML Keyboard"/>
    <w:uiPriority w:val="99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22D69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22D69"/>
  </w:style>
  <w:style w:type="paragraph" w:styleId="Liste">
    <w:name w:val="List"/>
    <w:basedOn w:val="Normal"/>
    <w:uiPriority w:val="99"/>
    <w:semiHidden/>
    <w:rsid w:val="00522D69"/>
    <w:pPr>
      <w:ind w:left="283" w:hanging="283"/>
    </w:pPr>
  </w:style>
  <w:style w:type="paragraph" w:styleId="Liste2">
    <w:name w:val="List 2"/>
    <w:basedOn w:val="Normal"/>
    <w:uiPriority w:val="99"/>
    <w:semiHidden/>
    <w:rsid w:val="00522D69"/>
    <w:pPr>
      <w:ind w:left="566" w:hanging="283"/>
    </w:pPr>
  </w:style>
  <w:style w:type="paragraph" w:styleId="Liste3">
    <w:name w:val="List 3"/>
    <w:basedOn w:val="Normal"/>
    <w:uiPriority w:val="99"/>
    <w:semiHidden/>
    <w:rsid w:val="00522D69"/>
    <w:pPr>
      <w:ind w:left="849" w:hanging="283"/>
    </w:pPr>
  </w:style>
  <w:style w:type="paragraph" w:styleId="Liste4">
    <w:name w:val="List 4"/>
    <w:basedOn w:val="Normal"/>
    <w:uiPriority w:val="99"/>
    <w:semiHidden/>
    <w:rsid w:val="00522D69"/>
    <w:pPr>
      <w:ind w:left="1132" w:hanging="283"/>
    </w:pPr>
  </w:style>
  <w:style w:type="paragraph" w:styleId="Liste5">
    <w:name w:val="List 5"/>
    <w:basedOn w:val="Normal"/>
    <w:uiPriority w:val="99"/>
    <w:semiHidden/>
    <w:rsid w:val="00522D69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22D69"/>
  </w:style>
  <w:style w:type="paragraph" w:styleId="Almindeligtekst">
    <w:name w:val="Plain Text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22D69"/>
  </w:style>
  <w:style w:type="paragraph" w:styleId="Underskrift">
    <w:name w:val="Signature"/>
    <w:basedOn w:val="Normal"/>
    <w:uiPriority w:val="99"/>
    <w:semiHidden/>
    <w:rsid w:val="00522D69"/>
    <w:pPr>
      <w:ind w:left="4252"/>
    </w:pPr>
  </w:style>
  <w:style w:type="character" w:styleId="Strk">
    <w:name w:val="Strong"/>
    <w:uiPriority w:val="99"/>
    <w:semiHidden/>
    <w:qFormat/>
    <w:rsid w:val="00AF662D"/>
    <w:rPr>
      <w:b/>
      <w:bCs/>
    </w:rPr>
  </w:style>
  <w:style w:type="paragraph" w:styleId="Undertitel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56317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B7258F"/>
    <w:rPr>
      <w:b/>
      <w:bCs/>
    </w:rPr>
  </w:style>
  <w:style w:type="paragraph" w:styleId="Dokumentoversigt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B7258F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F662D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4660D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AF662D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AF662D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  <w:style w:type="paragraph" w:styleId="Listeafsnit">
    <w:name w:val="List Paragraph"/>
    <w:basedOn w:val="Normal"/>
    <w:uiPriority w:val="99"/>
    <w:qFormat/>
    <w:rsid w:val="00EF3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182</TotalTime>
  <Pages>2</Pages>
  <Words>305</Words>
  <Characters>2045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Company>Århus Universitet</Company>
  <LinksUpToDate>false</LinksUpToDate>
  <CharactersWithSpaces>2346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Dorte Lindelof</dc:creator>
  <cp:lastModifiedBy>Tina Møller Steenstrup</cp:lastModifiedBy>
  <cp:revision>11</cp:revision>
  <cp:lastPrinted>2015-06-24T08:56:00Z</cp:lastPrinted>
  <dcterms:created xsi:type="dcterms:W3CDTF">2018-06-17T15:04:00Z</dcterms:created>
  <dcterms:modified xsi:type="dcterms:W3CDTF">2018-06-19T19:41:00Z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dlindelof@ohcare.au.dk</vt:lpwstr>
  </property>
  <property fmtid="{D5CDD505-2E9C-101B-9397-08002B2CF9AE}" pid="6" name="SD_DocumentLanguage">
    <vt:lpwstr>da-DK</vt:lpwstr>
  </property>
  <property fmtid="{D5CDD505-2E9C-101B-9397-08002B2CF9AE}" pid="7" name="sdDocumentDate">
    <vt:lpwstr>42179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dlindelof@ohcare.au.dk</vt:lpwstr>
  </property>
  <property fmtid="{D5CDD505-2E9C-101B-9397-08002B2CF9AE}" pid="12" name="SD_RedigerEnhedsinfo">
    <vt:lpwstr>Ja</vt:lpwstr>
  </property>
  <property fmtid="{D5CDD505-2E9C-101B-9397-08002B2CF9AE}" pid="13" name="SD_USR_Name">
    <vt:lpwstr>Dorte Lindelof</vt:lpwstr>
  </property>
  <property fmtid="{D5CDD505-2E9C-101B-9397-08002B2CF9AE}" pid="14" name="SD_USR_Title">
    <vt:lpwstr>Praktikcenterleder</vt:lpwstr>
  </property>
  <property fmtid="{D5CDD505-2E9C-101B-9397-08002B2CF9AE}" pid="15" name="SD_USR_DirectPhone">
    <vt:lpwstr>87168251</vt:lpwstr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>22322729</vt:lpwstr>
  </property>
  <property fmtid="{D5CDD505-2E9C-101B-9397-08002B2CF9AE}" pid="19" name="SD_USR_DirectFax">
    <vt:lpwstr/>
  </property>
  <property fmtid="{D5CDD505-2E9C-101B-9397-08002B2CF9AE}" pid="20" name="SD_USR_Email">
    <vt:lpwstr>dlindelof@ohcare.au.dk</vt:lpwstr>
  </property>
  <property fmtid="{D5CDD505-2E9C-101B-9397-08002B2CF9AE}" pid="21" name="SD_USR_www">
    <vt:lpwstr/>
  </property>
  <property fmtid="{D5CDD505-2E9C-101B-9397-08002B2CF9AE}" pid="22" name="SD_USR_Department">
    <vt:lpwstr>Skolen for Klinikassistenter,Tandplejere og Kliniske Tandteknikere</vt:lpwstr>
  </property>
  <property fmtid="{D5CDD505-2E9C-101B-9397-08002B2CF9AE}" pid="23" name="SD_Logofarve">
    <vt:lpwstr>Blåt</vt:lpwstr>
  </property>
  <property fmtid="{D5CDD505-2E9C-101B-9397-08002B2CF9AE}" pid="24" name="SD_OFF_Name">
    <vt:lpwstr/>
  </property>
  <property fmtid="{D5CDD505-2E9C-101B-9397-08002B2CF9AE}" pid="25" name="SD_OFF_OfficeID">
    <vt:lpwstr/>
  </property>
  <property fmtid="{D5CDD505-2E9C-101B-9397-08002B2CF9AE}" pid="26" name="SD_OFF_Phone">
    <vt:lpwstr/>
  </property>
  <property fmtid="{D5CDD505-2E9C-101B-9397-08002B2CF9AE}" pid="27" name="SD_OFF_Fax">
    <vt:lpwstr/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/>
  </property>
  <property fmtid="{D5CDD505-2E9C-101B-9397-08002B2CF9AE}" pid="31" name="SD_OFF_Sted">
    <vt:lpwstr/>
  </property>
  <property fmtid="{D5CDD505-2E9C-101B-9397-08002B2CF9AE}" pid="32" name="SD_OFF_CvrNr">
    <vt:lpwstr/>
  </property>
  <property fmtid="{D5CDD505-2E9C-101B-9397-08002B2CF9AE}" pid="33" name="SD_USR_Pnr">
    <vt:lpwstr/>
  </property>
  <property fmtid="{D5CDD505-2E9C-101B-9397-08002B2CF9AE}" pid="34" name="DocumentInfoFinished">
    <vt:lpwstr>True</vt:lpwstr>
  </property>
</Properties>
</file>